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3F3" w:rsidRPr="002331BB" w:rsidRDefault="008453F3" w:rsidP="0021314C">
      <w:pPr>
        <w:pStyle w:val="berschrift1"/>
        <w:jc w:val="center"/>
        <w:rPr>
          <w:rFonts w:asciiTheme="minorHAnsi" w:hAnsiTheme="minorHAnsi" w:cstheme="minorHAnsi"/>
          <w:b/>
          <w:sz w:val="48"/>
        </w:rPr>
      </w:pPr>
    </w:p>
    <w:p w:rsidR="008453F3" w:rsidRPr="002331BB" w:rsidRDefault="008453F3" w:rsidP="0021314C">
      <w:pPr>
        <w:pStyle w:val="berschrift1"/>
        <w:jc w:val="center"/>
        <w:rPr>
          <w:rFonts w:asciiTheme="minorHAnsi" w:hAnsiTheme="minorHAnsi" w:cstheme="minorHAnsi"/>
          <w:b/>
          <w:sz w:val="48"/>
        </w:rPr>
      </w:pPr>
    </w:p>
    <w:p w:rsidR="0021314C" w:rsidRPr="002331BB" w:rsidRDefault="002331BB" w:rsidP="002331BB">
      <w:pPr>
        <w:pStyle w:val="berschrift1"/>
        <w:ind w:firstLine="708"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>Liste der Kandidatinnen &amp; Kandidaten</w:t>
      </w:r>
    </w:p>
    <w:p w:rsidR="0021314C" w:rsidRPr="002331BB" w:rsidRDefault="0021314C" w:rsidP="0021314C">
      <w:pPr>
        <w:rPr>
          <w:rFonts w:asciiTheme="minorHAnsi" w:hAnsiTheme="minorHAnsi" w:cstheme="minorHAnsi"/>
        </w:rPr>
      </w:pPr>
      <w:r w:rsidRPr="002331BB">
        <w:rPr>
          <w:rFonts w:asciiTheme="minorHAnsi" w:hAnsiTheme="minorHAnsi" w:cstheme="minorHAnsi"/>
        </w:rPr>
        <w:t>(Pfarrsiegel)</w:t>
      </w:r>
    </w:p>
    <w:p w:rsidR="0021314C" w:rsidRPr="002331BB" w:rsidRDefault="00E93DF6" w:rsidP="00E93DF6">
      <w:pPr>
        <w:pStyle w:val="berschrift1"/>
        <w:ind w:firstLine="708"/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r>
        <w:rPr>
          <w:rFonts w:asciiTheme="minorHAnsi" w:hAnsiTheme="minorHAnsi" w:cstheme="minorHAnsi"/>
          <w:b/>
          <w:sz w:val="40"/>
          <w:szCs w:val="40"/>
        </w:rPr>
        <w:t>f</w:t>
      </w:r>
      <w:r w:rsidR="002331BB">
        <w:rPr>
          <w:rFonts w:asciiTheme="minorHAnsi" w:hAnsiTheme="minorHAnsi" w:cstheme="minorHAnsi"/>
          <w:b/>
          <w:sz w:val="40"/>
          <w:szCs w:val="40"/>
        </w:rPr>
        <w:t xml:space="preserve">ür die </w:t>
      </w:r>
      <w:r w:rsidR="002331BB" w:rsidRPr="002331BB">
        <w:rPr>
          <w:rFonts w:asciiTheme="minorHAnsi" w:hAnsiTheme="minorHAnsi" w:cstheme="minorHAnsi"/>
          <w:b/>
          <w:sz w:val="40"/>
          <w:szCs w:val="40"/>
        </w:rPr>
        <w:t xml:space="preserve">Wahl zum </w:t>
      </w:r>
      <w:r w:rsidR="00CC00BE" w:rsidRPr="002331BB">
        <w:rPr>
          <w:rFonts w:asciiTheme="minorHAnsi" w:hAnsiTheme="minorHAnsi" w:cstheme="minorHAnsi"/>
          <w:b/>
          <w:sz w:val="40"/>
          <w:szCs w:val="40"/>
          <w:u w:val="single"/>
        </w:rPr>
        <w:t>Pfarrgemeinderat</w:t>
      </w:r>
    </w:p>
    <w:p w:rsidR="0021314C" w:rsidRPr="002331BB" w:rsidRDefault="0021314C" w:rsidP="008745C5">
      <w:pPr>
        <w:rPr>
          <w:rFonts w:asciiTheme="minorHAnsi" w:hAnsiTheme="minorHAnsi" w:cstheme="minorHAnsi"/>
          <w:sz w:val="24"/>
        </w:rPr>
      </w:pPr>
    </w:p>
    <w:p w:rsidR="00D34FDF" w:rsidRPr="002331BB" w:rsidRDefault="00CC00BE" w:rsidP="0021314C">
      <w:pPr>
        <w:rPr>
          <w:rFonts w:asciiTheme="minorHAnsi" w:hAnsiTheme="minorHAnsi" w:cstheme="minorHAnsi"/>
          <w:b/>
          <w:sz w:val="24"/>
          <w:u w:val="single"/>
        </w:rPr>
      </w:pPr>
      <w:r w:rsidRPr="002331BB">
        <w:rPr>
          <w:rFonts w:asciiTheme="minorHAnsi" w:hAnsiTheme="minorHAnsi" w:cstheme="minorHAnsi"/>
          <w:b/>
          <w:sz w:val="24"/>
        </w:rPr>
        <w:t>Pfarrei</w:t>
      </w:r>
      <w:r w:rsidR="00D34FDF" w:rsidRPr="002331BB">
        <w:rPr>
          <w:rFonts w:asciiTheme="minorHAnsi" w:hAnsiTheme="minorHAnsi" w:cstheme="minorHAnsi"/>
          <w:b/>
          <w:sz w:val="24"/>
        </w:rPr>
        <w:t xml:space="preserve">: </w:t>
      </w:r>
    </w:p>
    <w:p w:rsidR="0021314C" w:rsidRPr="002331BB" w:rsidRDefault="0021314C" w:rsidP="0021314C">
      <w:pPr>
        <w:rPr>
          <w:rFonts w:asciiTheme="minorHAnsi" w:hAnsiTheme="minorHAnsi" w:cstheme="minorHAnsi"/>
          <w:sz w:val="24"/>
        </w:rPr>
      </w:pPr>
    </w:p>
    <w:p w:rsidR="0021314C" w:rsidRPr="002331BB" w:rsidRDefault="00CC00BE" w:rsidP="0021314C">
      <w:pPr>
        <w:rPr>
          <w:rFonts w:asciiTheme="minorHAnsi" w:hAnsiTheme="minorHAnsi" w:cstheme="minorHAnsi"/>
          <w:sz w:val="24"/>
        </w:rPr>
      </w:pPr>
      <w:r w:rsidRPr="002331BB">
        <w:rPr>
          <w:rFonts w:asciiTheme="minorHAnsi" w:hAnsiTheme="minorHAnsi" w:cstheme="minorHAnsi"/>
          <w:b/>
          <w:sz w:val="24"/>
        </w:rPr>
        <w:t xml:space="preserve">Für unsere Pfarrei sind </w:t>
      </w:r>
      <w:r w:rsidR="0021314C" w:rsidRPr="002331BB">
        <w:rPr>
          <w:rFonts w:asciiTheme="minorHAnsi" w:hAnsiTheme="minorHAnsi" w:cstheme="minorHAnsi"/>
          <w:b/>
          <w:sz w:val="24"/>
          <w:u w:val="single"/>
        </w:rPr>
        <w:tab/>
      </w:r>
      <w:r w:rsidR="0021314C" w:rsidRPr="002331BB">
        <w:rPr>
          <w:rFonts w:asciiTheme="minorHAnsi" w:hAnsiTheme="minorHAnsi" w:cstheme="minorHAnsi"/>
          <w:b/>
          <w:sz w:val="24"/>
          <w:u w:val="single"/>
        </w:rPr>
        <w:tab/>
      </w:r>
      <w:r w:rsidR="0021314C" w:rsidRPr="002331BB">
        <w:rPr>
          <w:rFonts w:asciiTheme="minorHAnsi" w:hAnsiTheme="minorHAnsi" w:cstheme="minorHAnsi"/>
          <w:sz w:val="24"/>
        </w:rPr>
        <w:t xml:space="preserve">  Mitglieder in den </w:t>
      </w:r>
      <w:r w:rsidRPr="002331BB">
        <w:rPr>
          <w:rFonts w:asciiTheme="minorHAnsi" w:hAnsiTheme="minorHAnsi" w:cstheme="minorHAnsi"/>
          <w:sz w:val="24"/>
        </w:rPr>
        <w:t>Pfarrgemeinderat z</w:t>
      </w:r>
      <w:r w:rsidR="0021314C" w:rsidRPr="002331BB">
        <w:rPr>
          <w:rFonts w:asciiTheme="minorHAnsi" w:hAnsiTheme="minorHAnsi" w:cstheme="minorHAnsi"/>
          <w:sz w:val="24"/>
        </w:rPr>
        <w:t>u wählen.</w:t>
      </w:r>
    </w:p>
    <w:p w:rsidR="0021314C" w:rsidRPr="002331BB" w:rsidRDefault="0021314C" w:rsidP="0021314C">
      <w:pPr>
        <w:rPr>
          <w:rFonts w:asciiTheme="minorHAnsi" w:hAnsiTheme="minorHAnsi" w:cstheme="minorHAnsi"/>
          <w:sz w:val="24"/>
        </w:rPr>
      </w:pPr>
    </w:p>
    <w:p w:rsidR="0021314C" w:rsidRPr="002331BB" w:rsidRDefault="00CC00BE" w:rsidP="002331BB">
      <w:pPr>
        <w:spacing w:line="360" w:lineRule="auto"/>
        <w:rPr>
          <w:rFonts w:asciiTheme="minorHAnsi" w:hAnsiTheme="minorHAnsi" w:cstheme="minorHAnsi"/>
        </w:rPr>
      </w:pPr>
      <w:r w:rsidRPr="002331BB">
        <w:rPr>
          <w:rFonts w:asciiTheme="minorHAnsi" w:hAnsiTheme="minorHAnsi" w:cstheme="minorHAnsi"/>
          <w:sz w:val="24"/>
        </w:rPr>
        <w:t xml:space="preserve">Die Kandidatinnen und Kandidaten </w:t>
      </w:r>
      <w:r w:rsidR="0021314C" w:rsidRPr="002331BB">
        <w:rPr>
          <w:rFonts w:asciiTheme="minorHAnsi" w:hAnsiTheme="minorHAnsi" w:cstheme="minorHAnsi"/>
          <w:sz w:val="24"/>
        </w:rPr>
        <w:t>in alphabetischer Reihenfolge</w:t>
      </w:r>
      <w:r w:rsidRPr="002331BB">
        <w:rPr>
          <w:rFonts w:asciiTheme="minorHAnsi" w:hAnsiTheme="minorHAnsi" w:cstheme="minorHAnsi"/>
          <w:sz w:val="24"/>
        </w:rPr>
        <w:t>: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7"/>
      </w:tblGrid>
      <w:tr w:rsidR="000147C8" w:rsidRPr="002331BB" w:rsidTr="002331BB">
        <w:trPr>
          <w:trHeight w:val="488"/>
        </w:trPr>
        <w:tc>
          <w:tcPr>
            <w:tcW w:w="8897" w:type="dxa"/>
            <w:shd w:val="clear" w:color="auto" w:fill="F2F2F2" w:themeFill="background1" w:themeFillShade="F2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b/>
                <w:sz w:val="24"/>
                <w:szCs w:val="24"/>
              </w:rPr>
            </w:pPr>
            <w:r w:rsidRPr="002331BB">
              <w:rPr>
                <w:rFonts w:asciiTheme="minorHAnsi" w:eastAsia="Lucida Sans Unicode" w:hAnsiTheme="minorHAnsi" w:cstheme="minorHAnsi"/>
                <w:b/>
                <w:sz w:val="24"/>
                <w:szCs w:val="24"/>
              </w:rPr>
              <w:t>Name, Vorname</w:t>
            </w: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331BB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331BB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331BB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0147C8" w:rsidRPr="002331BB" w:rsidTr="002331BB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47C8" w:rsidRPr="002331BB" w:rsidRDefault="000147C8" w:rsidP="002331BB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:rsidR="00212E80" w:rsidRPr="002331BB" w:rsidRDefault="000147C8" w:rsidP="00212E80">
      <w:pPr>
        <w:pStyle w:val="berschrift1"/>
        <w:rPr>
          <w:rFonts w:asciiTheme="minorHAnsi" w:hAnsiTheme="minorHAnsi" w:cstheme="minorHAnsi"/>
          <w:b/>
          <w:sz w:val="20"/>
        </w:rPr>
      </w:pPr>
      <w:r w:rsidRPr="002331BB">
        <w:rPr>
          <w:rFonts w:asciiTheme="minorHAnsi" w:hAnsiTheme="minorHAnsi" w:cstheme="minorHAnsi"/>
          <w:sz w:val="20"/>
        </w:rPr>
        <w:br w:type="page"/>
      </w:r>
    </w:p>
    <w:p w:rsidR="00212E80" w:rsidRPr="002331BB" w:rsidRDefault="00212E80" w:rsidP="00212E80">
      <w:pPr>
        <w:pStyle w:val="berschrift1"/>
        <w:jc w:val="center"/>
        <w:rPr>
          <w:rFonts w:asciiTheme="minorHAnsi" w:hAnsiTheme="minorHAnsi" w:cstheme="minorHAnsi"/>
          <w:b/>
          <w:sz w:val="48"/>
        </w:rPr>
      </w:pPr>
    </w:p>
    <w:p w:rsidR="00212E80" w:rsidRPr="002331BB" w:rsidRDefault="00212E80" w:rsidP="00212E80">
      <w:pPr>
        <w:pStyle w:val="berschrift1"/>
        <w:jc w:val="center"/>
        <w:rPr>
          <w:rFonts w:asciiTheme="minorHAnsi" w:hAnsiTheme="minorHAnsi" w:cstheme="minorHAnsi"/>
          <w:b/>
          <w:sz w:val="48"/>
        </w:rPr>
      </w:pPr>
    </w:p>
    <w:p w:rsidR="002331BB" w:rsidRPr="002331BB" w:rsidRDefault="002331BB" w:rsidP="002331BB">
      <w:pPr>
        <w:pStyle w:val="berschrift1"/>
        <w:ind w:firstLine="708"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>Liste der Kandidatinnen</w:t>
      </w:r>
      <w:bookmarkStart w:id="0" w:name="_GoBack"/>
      <w:bookmarkEnd w:id="0"/>
      <w:r>
        <w:rPr>
          <w:rFonts w:asciiTheme="minorHAnsi" w:hAnsiTheme="minorHAnsi" w:cstheme="minorHAnsi"/>
          <w:b/>
          <w:sz w:val="40"/>
          <w:szCs w:val="40"/>
        </w:rPr>
        <w:t xml:space="preserve"> &amp; Kandidaten</w:t>
      </w:r>
    </w:p>
    <w:p w:rsidR="003F2A60" w:rsidRPr="002331BB" w:rsidRDefault="002331BB" w:rsidP="002331BB">
      <w:pPr>
        <w:rPr>
          <w:rFonts w:asciiTheme="minorHAnsi" w:hAnsiTheme="minorHAnsi" w:cstheme="minorHAnsi"/>
        </w:rPr>
      </w:pPr>
      <w:r w:rsidRPr="002331BB">
        <w:rPr>
          <w:rFonts w:asciiTheme="minorHAnsi" w:hAnsiTheme="minorHAnsi" w:cstheme="minorHAnsi"/>
        </w:rPr>
        <w:t xml:space="preserve"> </w:t>
      </w:r>
      <w:r w:rsidR="003F2A60" w:rsidRPr="002331BB">
        <w:rPr>
          <w:rFonts w:asciiTheme="minorHAnsi" w:hAnsiTheme="minorHAnsi" w:cstheme="minorHAnsi"/>
        </w:rPr>
        <w:t>(Pfarrsiegel)</w:t>
      </w:r>
    </w:p>
    <w:p w:rsidR="00C72BD8" w:rsidRPr="002331BB" w:rsidRDefault="002331BB" w:rsidP="002331BB">
      <w:pPr>
        <w:pStyle w:val="berschrift1"/>
        <w:ind w:firstLine="708"/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für die </w:t>
      </w:r>
      <w:r w:rsidRPr="002331BB">
        <w:rPr>
          <w:rFonts w:asciiTheme="minorHAnsi" w:hAnsiTheme="minorHAnsi" w:cstheme="minorHAnsi"/>
          <w:b/>
          <w:sz w:val="40"/>
          <w:szCs w:val="40"/>
        </w:rPr>
        <w:t xml:space="preserve">Wahl zum </w:t>
      </w:r>
      <w:r w:rsidR="00C72BD8" w:rsidRPr="002331BB">
        <w:rPr>
          <w:rFonts w:asciiTheme="minorHAnsi" w:hAnsiTheme="minorHAnsi" w:cstheme="minorHAnsi"/>
          <w:b/>
          <w:sz w:val="40"/>
          <w:szCs w:val="40"/>
          <w:u w:val="single"/>
        </w:rPr>
        <w:t>Kirchenvorstand</w:t>
      </w:r>
    </w:p>
    <w:p w:rsidR="00C72BD8" w:rsidRPr="002331BB" w:rsidRDefault="00C72BD8" w:rsidP="008745C5">
      <w:pPr>
        <w:rPr>
          <w:rFonts w:asciiTheme="minorHAnsi" w:hAnsiTheme="minorHAnsi" w:cstheme="minorHAnsi"/>
          <w:b/>
          <w:sz w:val="24"/>
        </w:rPr>
      </w:pPr>
    </w:p>
    <w:p w:rsidR="008453F3" w:rsidRPr="002331BB" w:rsidRDefault="008453F3" w:rsidP="008453F3">
      <w:pPr>
        <w:rPr>
          <w:rFonts w:asciiTheme="minorHAnsi" w:hAnsiTheme="minorHAnsi" w:cstheme="minorHAnsi"/>
          <w:b/>
          <w:sz w:val="24"/>
          <w:u w:val="single"/>
        </w:rPr>
      </w:pPr>
      <w:r w:rsidRPr="002331BB">
        <w:rPr>
          <w:rFonts w:asciiTheme="minorHAnsi" w:hAnsiTheme="minorHAnsi" w:cstheme="minorHAnsi"/>
          <w:b/>
          <w:sz w:val="24"/>
        </w:rPr>
        <w:t xml:space="preserve">Pfarrei: </w:t>
      </w:r>
    </w:p>
    <w:p w:rsidR="008453F3" w:rsidRPr="002331BB" w:rsidRDefault="008453F3" w:rsidP="008453F3">
      <w:pPr>
        <w:rPr>
          <w:rFonts w:asciiTheme="minorHAnsi" w:hAnsiTheme="minorHAnsi" w:cstheme="minorHAnsi"/>
          <w:sz w:val="24"/>
        </w:rPr>
      </w:pPr>
    </w:p>
    <w:p w:rsidR="008453F3" w:rsidRPr="002331BB" w:rsidRDefault="008453F3" w:rsidP="008453F3">
      <w:pPr>
        <w:rPr>
          <w:rFonts w:asciiTheme="minorHAnsi" w:hAnsiTheme="minorHAnsi" w:cstheme="minorHAnsi"/>
          <w:sz w:val="24"/>
        </w:rPr>
      </w:pPr>
      <w:r w:rsidRPr="002331BB">
        <w:rPr>
          <w:rFonts w:asciiTheme="minorHAnsi" w:hAnsiTheme="minorHAnsi" w:cstheme="minorHAnsi"/>
          <w:b/>
          <w:sz w:val="24"/>
        </w:rPr>
        <w:t xml:space="preserve">Für unsere Pfarrei sind </w:t>
      </w:r>
      <w:r w:rsidRPr="002331BB">
        <w:rPr>
          <w:rFonts w:asciiTheme="minorHAnsi" w:hAnsiTheme="minorHAnsi" w:cstheme="minorHAnsi"/>
          <w:b/>
          <w:sz w:val="24"/>
          <w:u w:val="single"/>
        </w:rPr>
        <w:tab/>
      </w:r>
      <w:r w:rsidRPr="002331BB">
        <w:rPr>
          <w:rFonts w:asciiTheme="minorHAnsi" w:hAnsiTheme="minorHAnsi" w:cstheme="minorHAnsi"/>
          <w:b/>
          <w:sz w:val="24"/>
          <w:u w:val="single"/>
        </w:rPr>
        <w:tab/>
      </w:r>
      <w:r w:rsidRPr="002331BB">
        <w:rPr>
          <w:rFonts w:asciiTheme="minorHAnsi" w:hAnsiTheme="minorHAnsi" w:cstheme="minorHAnsi"/>
          <w:sz w:val="24"/>
        </w:rPr>
        <w:t xml:space="preserve">  Mitglieder in den Kirchenvorstand zu wählen.</w:t>
      </w:r>
    </w:p>
    <w:p w:rsidR="008453F3" w:rsidRPr="002331BB" w:rsidRDefault="008453F3" w:rsidP="008453F3">
      <w:pPr>
        <w:rPr>
          <w:rFonts w:asciiTheme="minorHAnsi" w:hAnsiTheme="minorHAnsi" w:cstheme="minorHAnsi"/>
          <w:sz w:val="24"/>
        </w:rPr>
      </w:pPr>
    </w:p>
    <w:p w:rsidR="008453F3" w:rsidRDefault="008453F3" w:rsidP="002331BB">
      <w:pPr>
        <w:spacing w:line="360" w:lineRule="auto"/>
        <w:rPr>
          <w:rFonts w:asciiTheme="minorHAnsi" w:hAnsiTheme="minorHAnsi" w:cstheme="minorHAnsi"/>
          <w:sz w:val="24"/>
        </w:rPr>
      </w:pPr>
      <w:r w:rsidRPr="002331BB">
        <w:rPr>
          <w:rFonts w:asciiTheme="minorHAnsi" w:hAnsiTheme="minorHAnsi" w:cstheme="minorHAnsi"/>
          <w:sz w:val="24"/>
        </w:rPr>
        <w:t>Die Kandidatinnen und Kandidaten in alphabetischer Reihenfolge: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7"/>
      </w:tblGrid>
      <w:tr w:rsidR="002331BB" w:rsidRPr="002331BB" w:rsidTr="002331BB">
        <w:trPr>
          <w:trHeight w:val="488"/>
        </w:trPr>
        <w:tc>
          <w:tcPr>
            <w:tcW w:w="8897" w:type="dxa"/>
            <w:shd w:val="clear" w:color="auto" w:fill="F2F2F2" w:themeFill="background1" w:themeFillShade="F2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b/>
                <w:sz w:val="24"/>
                <w:szCs w:val="24"/>
              </w:rPr>
            </w:pPr>
            <w:r w:rsidRPr="002331BB">
              <w:rPr>
                <w:rFonts w:asciiTheme="minorHAnsi" w:eastAsia="Lucida Sans Unicode" w:hAnsiTheme="minorHAnsi" w:cstheme="minorHAnsi"/>
                <w:b/>
                <w:sz w:val="24"/>
                <w:szCs w:val="24"/>
              </w:rPr>
              <w:t>Name, Vorname</w:t>
            </w: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:rsidR="008745C5" w:rsidRPr="002331BB" w:rsidRDefault="008745C5" w:rsidP="00212E80">
      <w:pPr>
        <w:pStyle w:val="berschrift1"/>
        <w:rPr>
          <w:rFonts w:asciiTheme="minorHAnsi" w:hAnsiTheme="minorHAnsi" w:cstheme="minorHAnsi"/>
          <w:sz w:val="20"/>
        </w:rPr>
      </w:pPr>
      <w:r w:rsidRPr="002331BB">
        <w:rPr>
          <w:rFonts w:asciiTheme="minorHAnsi" w:hAnsiTheme="minorHAnsi" w:cstheme="minorHAnsi"/>
          <w:sz w:val="20"/>
        </w:rPr>
        <w:br w:type="page"/>
      </w:r>
    </w:p>
    <w:p w:rsidR="003F2A60" w:rsidRPr="002331BB" w:rsidRDefault="003F2A60" w:rsidP="003F2A60">
      <w:pPr>
        <w:pStyle w:val="berschrift1"/>
        <w:jc w:val="center"/>
        <w:rPr>
          <w:rFonts w:asciiTheme="minorHAnsi" w:hAnsiTheme="minorHAnsi" w:cstheme="minorHAnsi"/>
          <w:b/>
          <w:sz w:val="48"/>
        </w:rPr>
      </w:pPr>
    </w:p>
    <w:p w:rsidR="003F2A60" w:rsidRPr="002331BB" w:rsidRDefault="003F2A60" w:rsidP="003F2A60">
      <w:pPr>
        <w:pStyle w:val="berschrift1"/>
        <w:jc w:val="center"/>
        <w:rPr>
          <w:rFonts w:asciiTheme="minorHAnsi" w:hAnsiTheme="minorHAnsi" w:cstheme="minorHAnsi"/>
          <w:b/>
          <w:sz w:val="48"/>
        </w:rPr>
      </w:pPr>
    </w:p>
    <w:p w:rsidR="002331BB" w:rsidRPr="002331BB" w:rsidRDefault="002331BB" w:rsidP="002331BB">
      <w:pPr>
        <w:pStyle w:val="berschrift1"/>
        <w:ind w:firstLine="708"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>Liste der Kandidatinnen &amp; Kandidaten</w:t>
      </w:r>
    </w:p>
    <w:p w:rsidR="008745C5" w:rsidRPr="002331BB" w:rsidRDefault="002331BB" w:rsidP="002331BB">
      <w:pPr>
        <w:rPr>
          <w:rFonts w:asciiTheme="minorHAnsi" w:hAnsiTheme="minorHAnsi" w:cstheme="minorHAnsi"/>
        </w:rPr>
      </w:pPr>
      <w:r w:rsidRPr="002331BB">
        <w:rPr>
          <w:rFonts w:asciiTheme="minorHAnsi" w:hAnsiTheme="minorHAnsi" w:cstheme="minorHAnsi"/>
        </w:rPr>
        <w:t xml:space="preserve"> </w:t>
      </w:r>
      <w:r w:rsidR="008745C5" w:rsidRPr="002331BB">
        <w:rPr>
          <w:rFonts w:asciiTheme="minorHAnsi" w:hAnsiTheme="minorHAnsi" w:cstheme="minorHAnsi"/>
        </w:rPr>
        <w:t>(Pfarrsiegel)</w:t>
      </w:r>
    </w:p>
    <w:p w:rsidR="008745C5" w:rsidRPr="002331BB" w:rsidRDefault="002331BB" w:rsidP="002331BB">
      <w:pPr>
        <w:pStyle w:val="berschrift1"/>
        <w:ind w:firstLine="708"/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für die </w:t>
      </w:r>
      <w:r w:rsidRPr="002331BB">
        <w:rPr>
          <w:rFonts w:asciiTheme="minorHAnsi" w:hAnsiTheme="minorHAnsi" w:cstheme="minorHAnsi"/>
          <w:b/>
          <w:sz w:val="40"/>
          <w:szCs w:val="40"/>
        </w:rPr>
        <w:t xml:space="preserve">Wahl zum </w:t>
      </w:r>
      <w:r w:rsidR="008745C5" w:rsidRPr="002331BB">
        <w:rPr>
          <w:rFonts w:asciiTheme="minorHAnsi" w:hAnsiTheme="minorHAnsi" w:cstheme="minorHAnsi"/>
          <w:b/>
          <w:sz w:val="40"/>
          <w:szCs w:val="40"/>
          <w:u w:val="single"/>
        </w:rPr>
        <w:t>Kirchenvorstand plus</w:t>
      </w:r>
    </w:p>
    <w:p w:rsidR="008745C5" w:rsidRPr="002331BB" w:rsidRDefault="008745C5" w:rsidP="008745C5">
      <w:pPr>
        <w:rPr>
          <w:rFonts w:asciiTheme="minorHAnsi" w:hAnsiTheme="minorHAnsi" w:cstheme="minorHAnsi"/>
          <w:sz w:val="24"/>
        </w:rPr>
      </w:pPr>
    </w:p>
    <w:p w:rsidR="008745C5" w:rsidRPr="002331BB" w:rsidRDefault="008745C5" w:rsidP="008745C5">
      <w:pPr>
        <w:rPr>
          <w:rFonts w:asciiTheme="minorHAnsi" w:hAnsiTheme="minorHAnsi" w:cstheme="minorHAnsi"/>
          <w:b/>
          <w:sz w:val="24"/>
          <w:u w:val="single"/>
        </w:rPr>
      </w:pPr>
      <w:r w:rsidRPr="002331BB">
        <w:rPr>
          <w:rFonts w:asciiTheme="minorHAnsi" w:hAnsiTheme="minorHAnsi" w:cstheme="minorHAnsi"/>
          <w:b/>
          <w:sz w:val="24"/>
        </w:rPr>
        <w:t xml:space="preserve">Pfarrei: </w:t>
      </w:r>
    </w:p>
    <w:p w:rsidR="008745C5" w:rsidRPr="002331BB" w:rsidRDefault="008745C5" w:rsidP="008745C5">
      <w:pPr>
        <w:rPr>
          <w:rFonts w:asciiTheme="minorHAnsi" w:hAnsiTheme="minorHAnsi" w:cstheme="minorHAnsi"/>
          <w:sz w:val="24"/>
        </w:rPr>
      </w:pPr>
    </w:p>
    <w:p w:rsidR="008745C5" w:rsidRPr="002331BB" w:rsidRDefault="008745C5" w:rsidP="008745C5">
      <w:pPr>
        <w:rPr>
          <w:rFonts w:asciiTheme="minorHAnsi" w:hAnsiTheme="minorHAnsi" w:cstheme="minorHAnsi"/>
          <w:sz w:val="24"/>
        </w:rPr>
      </w:pPr>
      <w:r w:rsidRPr="002331BB">
        <w:rPr>
          <w:rFonts w:asciiTheme="minorHAnsi" w:hAnsiTheme="minorHAnsi" w:cstheme="minorHAnsi"/>
          <w:b/>
          <w:sz w:val="24"/>
        </w:rPr>
        <w:t xml:space="preserve">Für unsere Pfarrei sind </w:t>
      </w:r>
      <w:r w:rsidRPr="002331BB">
        <w:rPr>
          <w:rFonts w:asciiTheme="minorHAnsi" w:hAnsiTheme="minorHAnsi" w:cstheme="minorHAnsi"/>
          <w:b/>
          <w:sz w:val="24"/>
          <w:u w:val="single"/>
        </w:rPr>
        <w:tab/>
      </w:r>
      <w:r w:rsidRPr="002331BB">
        <w:rPr>
          <w:rFonts w:asciiTheme="minorHAnsi" w:hAnsiTheme="minorHAnsi" w:cstheme="minorHAnsi"/>
          <w:b/>
          <w:sz w:val="24"/>
          <w:u w:val="single"/>
        </w:rPr>
        <w:tab/>
      </w:r>
      <w:r w:rsidRPr="002331BB">
        <w:rPr>
          <w:rFonts w:asciiTheme="minorHAnsi" w:hAnsiTheme="minorHAnsi" w:cstheme="minorHAnsi"/>
          <w:sz w:val="24"/>
        </w:rPr>
        <w:t xml:space="preserve">  Mitglieder in den Kirchenvorstand plus zu wählen.</w:t>
      </w:r>
    </w:p>
    <w:p w:rsidR="008745C5" w:rsidRPr="002331BB" w:rsidRDefault="008745C5" w:rsidP="008745C5">
      <w:pPr>
        <w:rPr>
          <w:rFonts w:asciiTheme="minorHAnsi" w:hAnsiTheme="minorHAnsi" w:cstheme="minorHAnsi"/>
          <w:sz w:val="24"/>
        </w:rPr>
      </w:pPr>
    </w:p>
    <w:p w:rsidR="008745C5" w:rsidRPr="002331BB" w:rsidRDefault="008745C5" w:rsidP="002331BB">
      <w:pPr>
        <w:spacing w:line="360" w:lineRule="auto"/>
        <w:rPr>
          <w:rFonts w:asciiTheme="minorHAnsi" w:hAnsiTheme="minorHAnsi" w:cstheme="minorHAnsi"/>
        </w:rPr>
      </w:pPr>
      <w:r w:rsidRPr="002331BB">
        <w:rPr>
          <w:rFonts w:asciiTheme="minorHAnsi" w:hAnsiTheme="minorHAnsi" w:cstheme="minorHAnsi"/>
          <w:sz w:val="24"/>
        </w:rPr>
        <w:t>Die Kandidatinnen und Kandidaten in alphabetischer Reihenfolge: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7"/>
      </w:tblGrid>
      <w:tr w:rsidR="002331BB" w:rsidRPr="002331BB" w:rsidTr="002331BB">
        <w:trPr>
          <w:trHeight w:val="488"/>
        </w:trPr>
        <w:tc>
          <w:tcPr>
            <w:tcW w:w="8897" w:type="dxa"/>
            <w:shd w:val="clear" w:color="auto" w:fill="F2F2F2" w:themeFill="background1" w:themeFillShade="F2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b/>
                <w:sz w:val="24"/>
                <w:szCs w:val="24"/>
              </w:rPr>
            </w:pPr>
            <w:r w:rsidRPr="002331BB">
              <w:rPr>
                <w:rFonts w:asciiTheme="minorHAnsi" w:eastAsia="Lucida Sans Unicode" w:hAnsiTheme="minorHAnsi" w:cstheme="minorHAnsi"/>
                <w:b/>
                <w:sz w:val="24"/>
                <w:szCs w:val="24"/>
              </w:rPr>
              <w:t>Name, Vorname</w:t>
            </w: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331BB" w:rsidRPr="002331BB" w:rsidTr="0024215C">
        <w:trPr>
          <w:trHeight w:hRule="exact" w:val="4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1BB" w:rsidRPr="002331BB" w:rsidRDefault="002331BB" w:rsidP="0024215C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:rsidR="000147C8" w:rsidRPr="002331BB" w:rsidRDefault="000147C8" w:rsidP="008745C5">
      <w:pPr>
        <w:pStyle w:val="berschrift1"/>
        <w:rPr>
          <w:rFonts w:asciiTheme="minorHAnsi" w:hAnsiTheme="minorHAnsi" w:cstheme="minorHAnsi"/>
        </w:rPr>
      </w:pPr>
    </w:p>
    <w:sectPr w:rsidR="000147C8" w:rsidRPr="002331BB" w:rsidSect="00212E80">
      <w:headerReference w:type="default" r:id="rId8"/>
      <w:pgSz w:w="11907" w:h="16840"/>
      <w:pgMar w:top="1417" w:right="1417" w:bottom="851" w:left="141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7C8" w:rsidRDefault="000147C8" w:rsidP="000147C8">
      <w:r>
        <w:separator/>
      </w:r>
    </w:p>
  </w:endnote>
  <w:endnote w:type="continuationSeparator" w:id="0">
    <w:p w:rsidR="000147C8" w:rsidRDefault="000147C8" w:rsidP="00014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T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uturTDem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7C8" w:rsidRDefault="000147C8" w:rsidP="000147C8">
      <w:r>
        <w:separator/>
      </w:r>
    </w:p>
  </w:footnote>
  <w:footnote w:type="continuationSeparator" w:id="0">
    <w:p w:rsidR="000147C8" w:rsidRDefault="000147C8" w:rsidP="000147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7C8" w:rsidRDefault="008745C5" w:rsidP="000147C8">
    <w:pPr>
      <w:pStyle w:val="Kopfzeile"/>
      <w:jc w:val="right"/>
    </w:pPr>
    <w:r>
      <w:rPr>
        <w:rFonts w:ascii="Arial" w:hAnsi="Arial" w:cs="Arial"/>
        <w:b/>
        <w:noProof/>
        <w:sz w:val="48"/>
      </w:rPr>
      <w:drawing>
        <wp:inline distT="0" distB="0" distL="0" distR="0" wp14:anchorId="564486FD" wp14:editId="1DFB83F6">
          <wp:extent cx="2523600" cy="540000"/>
          <wp:effectExtent l="0" t="0" r="0" b="0"/>
          <wp:docPr id="10" name="Bild 10" descr="I:\Pastoral\Referent_innen\a.Wahlen PGR und KV\Wahlen 2020\1-Material neu für November 2020\Signet_Wahl Nov. 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:\Pastoral\Referent_innen\a.Wahlen PGR und KV\Wahlen 2020\1-Material neu für November 2020\Signet_Wahl Nov. 202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36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13E3"/>
    <w:multiLevelType w:val="multilevel"/>
    <w:tmpl w:val="927ACCC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BC4376"/>
    <w:multiLevelType w:val="hybridMultilevel"/>
    <w:tmpl w:val="927ACCCA"/>
    <w:lvl w:ilvl="0" w:tplc="16225DA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96410F"/>
    <w:multiLevelType w:val="hybridMultilevel"/>
    <w:tmpl w:val="1B5E5B1E"/>
    <w:lvl w:ilvl="0" w:tplc="16225DA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2E2176"/>
    <w:multiLevelType w:val="hybridMultilevel"/>
    <w:tmpl w:val="CB122DA4"/>
    <w:lvl w:ilvl="0" w:tplc="16225DA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2180197"/>
    <w:multiLevelType w:val="hybridMultilevel"/>
    <w:tmpl w:val="5D06257C"/>
    <w:lvl w:ilvl="0" w:tplc="16225DA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1D83C4D"/>
    <w:multiLevelType w:val="multilevel"/>
    <w:tmpl w:val="927ACCC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14C"/>
    <w:rsid w:val="000147C8"/>
    <w:rsid w:val="001225FA"/>
    <w:rsid w:val="001B0238"/>
    <w:rsid w:val="001F7459"/>
    <w:rsid w:val="00212E80"/>
    <w:rsid w:val="0021314C"/>
    <w:rsid w:val="002331BB"/>
    <w:rsid w:val="003F2A60"/>
    <w:rsid w:val="004F5D64"/>
    <w:rsid w:val="00741EA8"/>
    <w:rsid w:val="007449B0"/>
    <w:rsid w:val="007524A8"/>
    <w:rsid w:val="007A77C0"/>
    <w:rsid w:val="007F14C7"/>
    <w:rsid w:val="008453F3"/>
    <w:rsid w:val="008745C5"/>
    <w:rsid w:val="008B3CF8"/>
    <w:rsid w:val="008E1645"/>
    <w:rsid w:val="00961C6C"/>
    <w:rsid w:val="00982041"/>
    <w:rsid w:val="00A5470A"/>
    <w:rsid w:val="00B45CE7"/>
    <w:rsid w:val="00B64F61"/>
    <w:rsid w:val="00BB4C2D"/>
    <w:rsid w:val="00BC7D67"/>
    <w:rsid w:val="00C72BD8"/>
    <w:rsid w:val="00CC00BE"/>
    <w:rsid w:val="00D34FDF"/>
    <w:rsid w:val="00DB19C3"/>
    <w:rsid w:val="00E54D3D"/>
    <w:rsid w:val="00E93DF6"/>
    <w:rsid w:val="00EA6560"/>
    <w:rsid w:val="00EC2F83"/>
    <w:rsid w:val="00F52385"/>
    <w:rsid w:val="00F74A85"/>
    <w:rsid w:val="00FD2AAA"/>
    <w:rsid w:val="00FE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453F3"/>
    <w:rPr>
      <w:rFonts w:ascii="Roman 10cpi" w:hAnsi="Roman 10cpi"/>
    </w:rPr>
  </w:style>
  <w:style w:type="paragraph" w:styleId="berschrift1">
    <w:name w:val="heading 1"/>
    <w:basedOn w:val="Standard"/>
    <w:next w:val="Standard"/>
    <w:link w:val="berschrift1Zchn"/>
    <w:qFormat/>
    <w:rsid w:val="0021314C"/>
    <w:pPr>
      <w:keepNext/>
      <w:outlineLvl w:val="0"/>
    </w:pPr>
    <w:rPr>
      <w:rFonts w:ascii="Times New Roman" w:hAnsi="Times New Roman"/>
      <w:sz w:val="24"/>
    </w:rPr>
  </w:style>
  <w:style w:type="paragraph" w:styleId="berschrift2">
    <w:name w:val="heading 2"/>
    <w:basedOn w:val="Standard"/>
    <w:next w:val="Standard"/>
    <w:link w:val="berschrift2Zchn"/>
    <w:qFormat/>
    <w:rsid w:val="0021314C"/>
    <w:pPr>
      <w:keepNext/>
      <w:jc w:val="center"/>
      <w:outlineLvl w:val="1"/>
    </w:pPr>
    <w:rPr>
      <w:rFonts w:ascii="Times New Roman" w:hAnsi="Times New Roman"/>
      <w:b/>
      <w:sz w:val="48"/>
    </w:rPr>
  </w:style>
  <w:style w:type="paragraph" w:styleId="berschrift3">
    <w:name w:val="heading 3"/>
    <w:basedOn w:val="Standard"/>
    <w:next w:val="Standard"/>
    <w:qFormat/>
    <w:rsid w:val="0021314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21314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2131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21314C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21314C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21314C"/>
    <w:rPr>
      <w:rFonts w:ascii="Times New Roman" w:hAnsi="Times New Roman"/>
      <w:b/>
      <w:sz w:val="32"/>
    </w:rPr>
  </w:style>
  <w:style w:type="table" w:styleId="Tabellenraster">
    <w:name w:val="Table Grid"/>
    <w:basedOn w:val="NormaleTabelle"/>
    <w:rsid w:val="002131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semiHidden/>
    <w:rsid w:val="0021314C"/>
    <w:pPr>
      <w:widowControl w:val="0"/>
      <w:tabs>
        <w:tab w:val="center" w:pos="4536"/>
        <w:tab w:val="right" w:pos="9072"/>
      </w:tabs>
      <w:suppressAutoHyphens/>
      <w:spacing w:line="288" w:lineRule="auto"/>
    </w:pPr>
    <w:rPr>
      <w:rFonts w:ascii="FuturT" w:eastAsia="Lucida Sans Unicode" w:hAnsi="FuturT"/>
      <w:sz w:val="19"/>
      <w:lang w:bidi="he-IL"/>
    </w:rPr>
  </w:style>
  <w:style w:type="paragraph" w:customStyle="1" w:styleId="PGRTitel">
    <w:name w:val="PGR_Titel"/>
    <w:basedOn w:val="Standard"/>
    <w:link w:val="PGRTitelChar"/>
    <w:rsid w:val="0021314C"/>
    <w:pPr>
      <w:widowControl w:val="0"/>
      <w:suppressAutoHyphens/>
      <w:autoSpaceDE w:val="0"/>
      <w:spacing w:line="288" w:lineRule="auto"/>
    </w:pPr>
    <w:rPr>
      <w:rFonts w:ascii="FuturTDem" w:eastAsia="Lucida Sans Unicode" w:hAnsi="FuturTDem"/>
      <w:sz w:val="48"/>
      <w:lang w:bidi="he-IL"/>
    </w:rPr>
  </w:style>
  <w:style w:type="character" w:customStyle="1" w:styleId="PGRTitelChar">
    <w:name w:val="PGR_Titel Char"/>
    <w:link w:val="PGRTitel"/>
    <w:rsid w:val="0021314C"/>
    <w:rPr>
      <w:rFonts w:ascii="FuturTDem" w:eastAsia="Lucida Sans Unicode" w:hAnsi="FuturTDem"/>
      <w:sz w:val="48"/>
      <w:lang w:val="de-DE" w:bidi="he-IL"/>
    </w:rPr>
  </w:style>
  <w:style w:type="paragraph" w:customStyle="1" w:styleId="PGRhf">
    <w:name w:val="PGR_hf"/>
    <w:basedOn w:val="Standard"/>
    <w:link w:val="PGRhfChar"/>
    <w:rsid w:val="0021314C"/>
    <w:pPr>
      <w:widowControl w:val="0"/>
      <w:suppressAutoHyphens/>
      <w:spacing w:line="288" w:lineRule="auto"/>
    </w:pPr>
    <w:rPr>
      <w:rFonts w:ascii="FuturT" w:eastAsia="Lucida Sans Unicode" w:hAnsi="FuturT"/>
      <w:b/>
      <w:sz w:val="19"/>
      <w:lang w:bidi="he-IL"/>
    </w:rPr>
  </w:style>
  <w:style w:type="character" w:customStyle="1" w:styleId="PGRhfChar">
    <w:name w:val="PGR_hf Char"/>
    <w:link w:val="PGRhf"/>
    <w:rsid w:val="0021314C"/>
    <w:rPr>
      <w:rFonts w:ascii="FuturT" w:eastAsia="Lucida Sans Unicode" w:hAnsi="FuturT"/>
      <w:b/>
      <w:sz w:val="19"/>
      <w:lang w:val="de-DE" w:bidi="he-IL"/>
    </w:rPr>
  </w:style>
  <w:style w:type="paragraph" w:styleId="Sprechblasentext">
    <w:name w:val="Balloon Text"/>
    <w:basedOn w:val="Standard"/>
    <w:semiHidden/>
    <w:rsid w:val="007A77C0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C72BD8"/>
    <w:pPr>
      <w:shd w:val="clear" w:color="auto" w:fill="000080"/>
    </w:pPr>
    <w:rPr>
      <w:rFonts w:ascii="Tahoma" w:hAnsi="Tahoma" w:cs="Tahoma"/>
    </w:rPr>
  </w:style>
  <w:style w:type="character" w:customStyle="1" w:styleId="berschrift1Zchn">
    <w:name w:val="Überschrift 1 Zchn"/>
    <w:link w:val="berschrift1"/>
    <w:rsid w:val="00EC2F83"/>
    <w:rPr>
      <w:sz w:val="24"/>
    </w:rPr>
  </w:style>
  <w:style w:type="character" w:customStyle="1" w:styleId="berschrift2Zchn">
    <w:name w:val="Überschrift 2 Zchn"/>
    <w:link w:val="berschrift2"/>
    <w:rsid w:val="00EC2F83"/>
    <w:rPr>
      <w:b/>
      <w:sz w:val="48"/>
    </w:rPr>
  </w:style>
  <w:style w:type="paragraph" w:styleId="Kopfzeile">
    <w:name w:val="header"/>
    <w:basedOn w:val="Standard"/>
    <w:link w:val="KopfzeileZchn"/>
    <w:rsid w:val="000147C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147C8"/>
    <w:rPr>
      <w:rFonts w:ascii="Roman 10cpi" w:hAnsi="Roman 10cp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453F3"/>
    <w:rPr>
      <w:rFonts w:ascii="Roman 10cpi" w:hAnsi="Roman 10cpi"/>
    </w:rPr>
  </w:style>
  <w:style w:type="paragraph" w:styleId="berschrift1">
    <w:name w:val="heading 1"/>
    <w:basedOn w:val="Standard"/>
    <w:next w:val="Standard"/>
    <w:link w:val="berschrift1Zchn"/>
    <w:qFormat/>
    <w:rsid w:val="0021314C"/>
    <w:pPr>
      <w:keepNext/>
      <w:outlineLvl w:val="0"/>
    </w:pPr>
    <w:rPr>
      <w:rFonts w:ascii="Times New Roman" w:hAnsi="Times New Roman"/>
      <w:sz w:val="24"/>
    </w:rPr>
  </w:style>
  <w:style w:type="paragraph" w:styleId="berschrift2">
    <w:name w:val="heading 2"/>
    <w:basedOn w:val="Standard"/>
    <w:next w:val="Standard"/>
    <w:link w:val="berschrift2Zchn"/>
    <w:qFormat/>
    <w:rsid w:val="0021314C"/>
    <w:pPr>
      <w:keepNext/>
      <w:jc w:val="center"/>
      <w:outlineLvl w:val="1"/>
    </w:pPr>
    <w:rPr>
      <w:rFonts w:ascii="Times New Roman" w:hAnsi="Times New Roman"/>
      <w:b/>
      <w:sz w:val="48"/>
    </w:rPr>
  </w:style>
  <w:style w:type="paragraph" w:styleId="berschrift3">
    <w:name w:val="heading 3"/>
    <w:basedOn w:val="Standard"/>
    <w:next w:val="Standard"/>
    <w:qFormat/>
    <w:rsid w:val="0021314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21314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2131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21314C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21314C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21314C"/>
    <w:rPr>
      <w:rFonts w:ascii="Times New Roman" w:hAnsi="Times New Roman"/>
      <w:b/>
      <w:sz w:val="32"/>
    </w:rPr>
  </w:style>
  <w:style w:type="table" w:styleId="Tabellenraster">
    <w:name w:val="Table Grid"/>
    <w:basedOn w:val="NormaleTabelle"/>
    <w:rsid w:val="002131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semiHidden/>
    <w:rsid w:val="0021314C"/>
    <w:pPr>
      <w:widowControl w:val="0"/>
      <w:tabs>
        <w:tab w:val="center" w:pos="4536"/>
        <w:tab w:val="right" w:pos="9072"/>
      </w:tabs>
      <w:suppressAutoHyphens/>
      <w:spacing w:line="288" w:lineRule="auto"/>
    </w:pPr>
    <w:rPr>
      <w:rFonts w:ascii="FuturT" w:eastAsia="Lucida Sans Unicode" w:hAnsi="FuturT"/>
      <w:sz w:val="19"/>
      <w:lang w:bidi="he-IL"/>
    </w:rPr>
  </w:style>
  <w:style w:type="paragraph" w:customStyle="1" w:styleId="PGRTitel">
    <w:name w:val="PGR_Titel"/>
    <w:basedOn w:val="Standard"/>
    <w:link w:val="PGRTitelChar"/>
    <w:rsid w:val="0021314C"/>
    <w:pPr>
      <w:widowControl w:val="0"/>
      <w:suppressAutoHyphens/>
      <w:autoSpaceDE w:val="0"/>
      <w:spacing w:line="288" w:lineRule="auto"/>
    </w:pPr>
    <w:rPr>
      <w:rFonts w:ascii="FuturTDem" w:eastAsia="Lucida Sans Unicode" w:hAnsi="FuturTDem"/>
      <w:sz w:val="48"/>
      <w:lang w:bidi="he-IL"/>
    </w:rPr>
  </w:style>
  <w:style w:type="character" w:customStyle="1" w:styleId="PGRTitelChar">
    <w:name w:val="PGR_Titel Char"/>
    <w:link w:val="PGRTitel"/>
    <w:rsid w:val="0021314C"/>
    <w:rPr>
      <w:rFonts w:ascii="FuturTDem" w:eastAsia="Lucida Sans Unicode" w:hAnsi="FuturTDem"/>
      <w:sz w:val="48"/>
      <w:lang w:val="de-DE" w:bidi="he-IL"/>
    </w:rPr>
  </w:style>
  <w:style w:type="paragraph" w:customStyle="1" w:styleId="PGRhf">
    <w:name w:val="PGR_hf"/>
    <w:basedOn w:val="Standard"/>
    <w:link w:val="PGRhfChar"/>
    <w:rsid w:val="0021314C"/>
    <w:pPr>
      <w:widowControl w:val="0"/>
      <w:suppressAutoHyphens/>
      <w:spacing w:line="288" w:lineRule="auto"/>
    </w:pPr>
    <w:rPr>
      <w:rFonts w:ascii="FuturT" w:eastAsia="Lucida Sans Unicode" w:hAnsi="FuturT"/>
      <w:b/>
      <w:sz w:val="19"/>
      <w:lang w:bidi="he-IL"/>
    </w:rPr>
  </w:style>
  <w:style w:type="character" w:customStyle="1" w:styleId="PGRhfChar">
    <w:name w:val="PGR_hf Char"/>
    <w:link w:val="PGRhf"/>
    <w:rsid w:val="0021314C"/>
    <w:rPr>
      <w:rFonts w:ascii="FuturT" w:eastAsia="Lucida Sans Unicode" w:hAnsi="FuturT"/>
      <w:b/>
      <w:sz w:val="19"/>
      <w:lang w:val="de-DE" w:bidi="he-IL"/>
    </w:rPr>
  </w:style>
  <w:style w:type="paragraph" w:styleId="Sprechblasentext">
    <w:name w:val="Balloon Text"/>
    <w:basedOn w:val="Standard"/>
    <w:semiHidden/>
    <w:rsid w:val="007A77C0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C72BD8"/>
    <w:pPr>
      <w:shd w:val="clear" w:color="auto" w:fill="000080"/>
    </w:pPr>
    <w:rPr>
      <w:rFonts w:ascii="Tahoma" w:hAnsi="Tahoma" w:cs="Tahoma"/>
    </w:rPr>
  </w:style>
  <w:style w:type="character" w:customStyle="1" w:styleId="berschrift1Zchn">
    <w:name w:val="Überschrift 1 Zchn"/>
    <w:link w:val="berschrift1"/>
    <w:rsid w:val="00EC2F83"/>
    <w:rPr>
      <w:sz w:val="24"/>
    </w:rPr>
  </w:style>
  <w:style w:type="character" w:customStyle="1" w:styleId="berschrift2Zchn">
    <w:name w:val="Überschrift 2 Zchn"/>
    <w:link w:val="berschrift2"/>
    <w:rsid w:val="00EC2F83"/>
    <w:rPr>
      <w:b/>
      <w:sz w:val="48"/>
    </w:rPr>
  </w:style>
  <w:style w:type="paragraph" w:styleId="Kopfzeile">
    <w:name w:val="header"/>
    <w:basedOn w:val="Standard"/>
    <w:link w:val="KopfzeileZchn"/>
    <w:rsid w:val="000147C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147C8"/>
    <w:rPr>
      <w:rFonts w:ascii="Roman 10cpi" w:hAnsi="Roman 10cp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Bekanntmachung</vt:lpstr>
    </vt:vector>
  </TitlesOfParts>
  <Company>Bischöfliches Ordinariat Magdeburg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Bekanntmachung</dc:title>
  <dc:creator>Stefan Malik</dc:creator>
  <cp:lastModifiedBy>Stefan Malik</cp:lastModifiedBy>
  <cp:revision>5</cp:revision>
  <cp:lastPrinted>2008-03-03T08:05:00Z</cp:lastPrinted>
  <dcterms:created xsi:type="dcterms:W3CDTF">2020-10-07T08:23:00Z</dcterms:created>
  <dcterms:modified xsi:type="dcterms:W3CDTF">2020-10-08T09:43:00Z</dcterms:modified>
</cp:coreProperties>
</file>